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?><Relationships xmlns="http://schemas.openxmlformats.org/package/2006/relationships"><Relationship Target="word/document.xml" Type="http://schemas.openxmlformats.org/officeDocument/2006/relationships/officeDocument" Id="rId1"></Relationship><Relationship Target="docProps/core.xml" Type="http://schemas.openxmlformats.org/package/2006/relationships/metadata/core-properties" Id="rId2"></Relationship><Relationship Target="docProps/app.xml" Type="http://schemas.openxmlformats.org/officeDocument/2006/relationships/extended-properties" Id="rId3"></Relationship><Relationship Target="word/theme/theme1.xml" Type="http://schemas.openxmlformats.org/officeDocument/2006/relationships/theme" Id="rId4"></Relationship></Relationships>
</file>

<file path=word/document.xml><?xml version="1.0" encoding="utf-8"?>
<w:document xmlns:lc="http://schemas.openxmlformats.org/drawingml/2006/lockedCanvas" xmlns:comp="http://schemas.openxmlformats.org/drawingml/2006/compatibility" xmlns:we="http://schemas.microsoft.com/office/webextensions/webextension/2010/11" xmlns:wetp="http://schemas.microsoft.com/office/webextensions/taskpanes/2010/11" xmlns:w16cid="http://schemas.microsoft.com/office/word/2016/wordml/cid" xmlns:w16se="http://schemas.microsoft.com/office/word/2015/wordml/symex" xmlns:wps="http://schemas.microsoft.com/office/word/2010/wordprocessingShape" xmlns:b="http://schemas.openxmlformats.org/officeDocument/2006/bibliography" xmlns:odgm="http://opendope.org/SmartArt/DataHierarchy" xmlns:odi="http://opendope.org/components" xmlns:oda="http://opendope.org/answers" xmlns:odq="http://opendope.org/questions" xmlns:odc="http://opendope.org/conditions" xmlns:odx="http://opendope.org/xpaths" xmlns:cppr="http://schemas.microsoft.com/office/2006/coverPageProps" xmlns:pvml="urn:schemas-microsoft-com:office:powerpoint" xmlns:w10="urn:schemas-microsoft-com:office:word" xmlns:v="urn:schemas-microsoft-com:vml" xmlns:o="urn:schemas-microsoft-com:office:office" xmlns:xvml="urn:schemas-microsoft-com:office:excel" xmlns:dsp="http://schemas.microsoft.com/office/drawing/2008/diagram" xmlns:xdr="http://schemas.openxmlformats.org/drawingml/2006/spreadsheetDrawing" xmlns:pic="http://schemas.openxmlformats.org/drawingml/2006/picture" xmlns:dgm="http://schemas.openxmlformats.org/drawingml/2006/diagram" xmlns:c14="http://schemas.microsoft.com/office/drawing/2007/8/2/chart" xmlns:cdr="http://schemas.openxmlformats.org/drawingml/2006/chartDrawing" xmlns:c="http://schemas.openxmlformats.org/drawingml/2006/chart" xmlns:wne="http://schemas.microsoft.com/office/word/2006/wordml" xmlns:sl="http://schemas.openxmlformats.org/schemaLibrary/2006/main" xmlns:mc="http://schemas.openxmlformats.org/markup-compatibility/2006" xmlns:m="http://schemas.openxmlformats.org/officeDocument/2006/math" xmlns:w14="http://schemas.microsoft.com/office/word/2010/wordml" xmlns:w15="http://schemas.microsoft.com/office/word/2012/wordml" xmlns:wp14="http://schemas.microsoft.com/office/word/2010/wordprocessingDrawing" xmlns:a="http://schemas.openxmlformats.org/drawingml/2006/main" xmlns:r="http://schemas.openxmlformats.org/officeDocument/2006/relationships" xmlns:wp="http://schemas.openxmlformats.org/drawingml/2006/wordprocessingDrawing" xmlns:w="http://schemas.openxmlformats.org/wordprocessingml/2006/main">
  <!--Powered by docx4j 6.0.1 (Apache licensed)-->
  <w:body>
    <w:p>
      <w:pPr>
        <w:spacing w:line="1" w:lineRule="exact"/>
        <w:rPr>
          <w:rFonts w:hint="eastAsia" w:ascii="Arial" w:hAnsi="Arial" w:eastAsia="Arial" w:cs="Arial"/>
          <w:sz w:val="10"/>
        </w:rPr>
      </w:pPr>
    </w:p>
    <w:p>
      <w:r>
        <w:drawing>
          <wp:anchor distT="0" distB="0" distL="114300" distR="114300" simplePos="0" relativeHeight="10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80700"/>
            <wp:effectExtent l="0" t="0" r="0" b="0"/>
            <wp:wrapNone/>
            <wp:docPr id="1" name="image1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image1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continuous"/>
          <w:pgSz w:w="11920" w:h="16820"/>
          <w:pgMar w:top="0" w:right="1800" w:bottom="0" w:left="0"/>
        </w:sectPr>
      </w:pPr>
    </w:p>
    <w:p>
      <w:pPr>
        <w:spacing w:line="1" w:lineRule="exact"/>
        <w:rPr>
          <w:rFonts w:hint="eastAsia" w:ascii="Arial" w:hAnsi="Arial" w:eastAsia="Arial" w:cs="Arial"/>
          <w:sz w:val="10"/>
        </w:rPr>
      </w:pPr>
    </w:p>
    <w:p>
      <w:r>
        <w:drawing>
          <wp:anchor distT="0" distB="0" distL="114300" distR="114300" simplePos="0" relativeHeight="10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80700"/>
            <wp:effectExtent l="0" t="0" r="0" b="0"/>
            <wp:wrapNone/>
            <wp:docPr id="2" name="image2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image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20" w:h="16820"/>
          <w:pgMar w:top="0" w:right="1800" w:bottom="0" w:left="0"/>
        </w:sectPr>
      </w:pPr>
    </w:p>
    <w:p>
      <w:pPr>
        <w:spacing w:line="1" w:lineRule="exact"/>
        <w:rPr>
          <w:rFonts w:hint="eastAsia" w:ascii="Arial" w:hAnsi="Arial" w:eastAsia="Arial" w:cs="Arial"/>
          <w:sz w:val="10"/>
        </w:rPr>
      </w:pPr>
    </w:p>
    <w:p>
      <w:r>
        <w:drawing>
          <wp:anchor distT="0" distB="0" distL="114300" distR="114300" simplePos="0" relativeHeight="10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None/>
            <wp:docPr id="3" name="image3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3" name="image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20" w:h="16840"/>
          <w:pgMar w:top="0" w:right="1800" w:bottom="0" w:left="0"/>
        </w:sectPr>
      </w:pPr>
    </w:p>
    <w:p>
      <w:pPr>
        <w:spacing w:line="1" w:lineRule="exact"/>
        <w:rPr>
          <w:rFonts w:hint="eastAsia" w:ascii="Arial" w:hAnsi="Arial" w:eastAsia="Arial" w:cs="Arial"/>
          <w:sz w:val="10"/>
        </w:rPr>
      </w:pPr>
    </w:p>
    <w:p>
      <w:r>
        <w:drawing>
          <wp:anchor distT="0" distB="0" distL="114300" distR="114300" simplePos="0" relativeHeight="10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None/>
            <wp:docPr id="4" name="image4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4" name="image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20" w:h="16840"/>
          <w:pgMar w:top="0" w:right="1800" w:bottom="0" w:left="0"/>
        </w:sectPr>
      </w:pPr>
    </w:p>
    <w:p>
      <w:pPr>
        <w:spacing w:line="1" w:lineRule="exact"/>
        <w:rPr>
          <w:rFonts w:hint="eastAsia" w:ascii="Arial" w:hAnsi="Arial" w:eastAsia="Arial" w:cs="Arial"/>
          <w:sz w:val="10"/>
        </w:rPr>
      </w:pPr>
    </w:p>
    <w:p>
      <w:r>
        <w:drawing>
          <wp:anchor distT="0" distB="0" distL="114300" distR="114300" simplePos="0" relativeHeight="10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None/>
            <wp:docPr id="5" name="image5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5" name="image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20" w:h="16840"/>
          <w:pgMar w:top="0" w:right="1800" w:bottom="0" w:left="0"/>
        </w:sectPr>
      </w:pPr>
    </w:p>
    <w:p>
      <w:pPr>
        <w:spacing w:line="1" w:lineRule="exact"/>
        <w:rPr>
          <w:rFonts w:hint="eastAsia" w:ascii="Arial" w:hAnsi="Arial" w:eastAsia="Arial" w:cs="Arial"/>
          <w:sz w:val="10"/>
        </w:rPr>
      </w:pPr>
    </w:p>
    <w:p>
      <w:r>
        <w:drawing>
          <wp:anchor distT="0" distB="0" distL="114300" distR="114300" simplePos="0" relativeHeight="10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None/>
            <wp:docPr id="6" name="image6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6" name="image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20" w:h="16840"/>
          <w:pgMar w:top="0" w:right="1800" w:bottom="0" w:left="0"/>
        </w:sectPr>
      </w:pPr>
    </w:p>
    <w:p>
      <w:pPr>
        <w:spacing w:line="1" w:lineRule="exact"/>
        <w:rPr>
          <w:rFonts w:hint="eastAsia" w:ascii="Arial" w:hAnsi="Arial" w:eastAsia="Arial" w:cs="Arial"/>
          <w:sz w:val="10"/>
        </w:rPr>
      </w:pPr>
    </w:p>
    <w:p>
      <w:r>
        <w:drawing>
          <wp:anchor distT="0" distB="0" distL="114300" distR="114300" simplePos="0" relativeHeight="10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7" name="image7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7" name="image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0" w:h="16840"/>
          <w:pgMar w:top="0" w:right="1800" w:bottom="0" w:left="0"/>
        </w:sectPr>
      </w:pPr>
    </w:p>
    <w:p>
      <w:pPr>
        <w:spacing w:line="1" w:lineRule="exact"/>
        <w:rPr>
          <w:rFonts w:hint="eastAsia" w:ascii="Arial" w:hAnsi="Arial" w:eastAsia="Arial" w:cs="Arial"/>
          <w:sz w:val="10"/>
        </w:rPr>
      </w:pPr>
    </w:p>
    <w:p>
      <w:r>
        <w:drawing>
          <wp:anchor distT="0" distB="0" distL="114300" distR="114300" simplePos="0" relativeHeight="10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8" name="image8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8" name="image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0" w:h="16840"/>
          <w:pgMar w:top="0" w:right="1800" w:bottom="0" w:left="0"/>
        </w:sectPr>
      </w:pPr>
    </w:p>
    <w:p>
      <w:pPr>
        <w:spacing w:line="1" w:lineRule="exact"/>
        <w:rPr>
          <w:rFonts w:hint="eastAsia" w:ascii="Arial" w:hAnsi="Arial" w:eastAsia="Arial" w:cs="Arial"/>
          <w:sz w:val="10"/>
        </w:rPr>
      </w:pPr>
    </w:p>
    <w:p>
      <w:r>
        <w:drawing>
          <wp:anchor distT="0" distB="0" distL="114300" distR="114300" simplePos="0" relativeHeight="10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80700"/>
            <wp:effectExtent l="0" t="0" r="0" b="0"/>
            <wp:wrapNone/>
            <wp:docPr id="9" name="image9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9" name="image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20" w:h="16820"/>
          <w:pgMar w:top="0" w:right="1800" w:bottom="0" w:left="0"/>
        </w:sectPr>
      </w:pPr>
    </w:p>
    <w:p>
      <w:pPr>
        <w:spacing w:line="1" w:lineRule="exact"/>
        <w:rPr>
          <w:rFonts w:hint="eastAsia" w:ascii="Arial" w:hAnsi="Arial" w:eastAsia="Arial" w:cs="Arial"/>
          <w:sz w:val="10"/>
        </w:rPr>
      </w:pPr>
    </w:p>
    <w:p>
      <w:r>
        <w:drawing>
          <wp:anchor distT="0" distB="0" distL="114300" distR="114300" simplePos="0" relativeHeight="10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80700"/>
            <wp:effectExtent l="0" t="0" r="0" b="0"/>
            <wp:wrapNone/>
            <wp:docPr id="10" name="image10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0" name="image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20" w:code="9"/>
      <w:pgMar w:top="0" w:right="0" w:bottom="0" w:left="0"/>
    </w:sectPr>
  </w:body>
</w:document>
</file>

<file path=word/settings.xml><?xml version="1.0" encoding="utf-8"?>
<w:settings xmlns:lc="http://schemas.openxmlformats.org/drawingml/2006/lockedCanvas" xmlns:comp="http://schemas.openxmlformats.org/drawingml/2006/compatibility" xmlns:we="http://schemas.microsoft.com/office/webextensions/webextension/2010/11" xmlns:wetp="http://schemas.microsoft.com/office/webextensions/taskpanes/2010/11" xmlns:w16cid="http://schemas.microsoft.com/office/word/2016/wordml/cid" xmlns:w16se="http://schemas.microsoft.com/office/word/2015/wordml/symex" xmlns:wps="http://schemas.microsoft.com/office/word/2010/wordprocessingShape" xmlns:b="http://schemas.openxmlformats.org/officeDocument/2006/bibliography" xmlns:odgm="http://opendope.org/SmartArt/DataHierarchy" xmlns:odi="http://opendope.org/components" xmlns:oda="http://opendope.org/answers" xmlns:odq="http://opendope.org/questions" xmlns:odc="http://opendope.org/conditions" xmlns:odx="http://opendope.org/xpaths" xmlns:cppr="http://schemas.microsoft.com/office/2006/coverPageProps" xmlns:pvml="urn:schemas-microsoft-com:office:powerpoint" xmlns:w10="urn:schemas-microsoft-com:office:word" xmlns:v="urn:schemas-microsoft-com:vml" xmlns:o="urn:schemas-microsoft-com:office:office" xmlns:xvml="urn:schemas-microsoft-com:office:excel" xmlns:dsp="http://schemas.microsoft.com/office/drawing/2008/diagram" xmlns:xdr="http://schemas.openxmlformats.org/drawingml/2006/spreadsheetDrawing" xmlns:pic="http://schemas.openxmlformats.org/drawingml/2006/picture" xmlns:dgm="http://schemas.openxmlformats.org/drawingml/2006/diagram" xmlns:c14="http://schemas.microsoft.com/office/drawing/2007/8/2/chart" xmlns:cdr="http://schemas.openxmlformats.org/drawingml/2006/chartDrawing" xmlns:c="http://schemas.openxmlformats.org/drawingml/2006/chart" xmlns:wne="http://schemas.microsoft.com/office/word/2006/wordml" xmlns:sl="http://schemas.openxmlformats.org/schemaLibrary/2006/main" xmlns:mc="http://schemas.openxmlformats.org/markup-compatibility/2006" xmlns:m="http://schemas.openxmlformats.org/officeDocument/2006/math" xmlns:w14="http://schemas.microsoft.com/office/word/2010/wordml" xmlns:w15="http://schemas.microsoft.com/office/word/2012/wordml" xmlns:wp14="http://schemas.microsoft.com/office/word/2010/wordprocessingDrawing" xmlns:a="http://schemas.openxmlformats.org/drawingml/2006/main" xmlns:r="http://schemas.openxmlformats.org/officeDocument/2006/relationships" xmlns:wp="http://schemas.openxmlformats.org/drawingml/2006/wordprocessingDrawing" xmlns:w="http://schemas.openxmlformats.org/wordprocessingml/2006/main" mc:Ignorable="">
  <w:characterSpacingControl w:val="compressPunctuation"/>
  <w:compat>
    <w:compatSetting w:name="overrideTableStyleFontSizeAndJustification" w:uri="http://schemas.microsoft.com/office/word" w:val="1"/>
  </w:compat>
</w:settings>
</file>

<file path=word/styles.xml><?xml version="1.0" encoding="utf-8"?>
<w:styles xmlns:lc="http://schemas.openxmlformats.org/drawingml/2006/lockedCanvas" xmlns:comp="http://schemas.openxmlformats.org/drawingml/2006/compatibility" xmlns:we="http://schemas.microsoft.com/office/webextensions/webextension/2010/11" xmlns:wetp="http://schemas.microsoft.com/office/webextensions/taskpanes/2010/11" xmlns:w16cid="http://schemas.microsoft.com/office/word/2016/wordml/cid" xmlns:w16se="http://schemas.microsoft.com/office/word/2015/wordml/symex" xmlns:wps="http://schemas.microsoft.com/office/word/2010/wordprocessingShape" xmlns:b="http://schemas.openxmlformats.org/officeDocument/2006/bibliography" xmlns:odgm="http://opendope.org/SmartArt/DataHierarchy" xmlns:odi="http://opendope.org/components" xmlns:oda="http://opendope.org/answers" xmlns:odq="http://opendope.org/questions" xmlns:odc="http://opendope.org/conditions" xmlns:odx="http://opendope.org/xpaths" xmlns:cppr="http://schemas.microsoft.com/office/2006/coverPageProps" xmlns:pvml="urn:schemas-microsoft-com:office:powerpoint" xmlns:w10="urn:schemas-microsoft-com:office:word" xmlns:v="urn:schemas-microsoft-com:vml" xmlns:o="urn:schemas-microsoft-com:office:office" xmlns:xvml="urn:schemas-microsoft-com:office:excel" xmlns:dsp="http://schemas.microsoft.com/office/drawing/2008/diagram" xmlns:xdr="http://schemas.openxmlformats.org/drawingml/2006/spreadsheetDrawing" xmlns:pic="http://schemas.openxmlformats.org/drawingml/2006/picture" xmlns:dgm="http://schemas.openxmlformats.org/drawingml/2006/diagram" xmlns:c14="http://schemas.microsoft.com/office/drawing/2007/8/2/chart" xmlns:cdr="http://schemas.openxmlformats.org/drawingml/2006/chartDrawing" xmlns:c="http://schemas.openxmlformats.org/drawingml/2006/chart" xmlns:wne="http://schemas.microsoft.com/office/word/2006/wordml" xmlns:sl="http://schemas.openxmlformats.org/schemaLibrary/2006/main" xmlns:mc="http://schemas.openxmlformats.org/markup-compatibility/2006" xmlns:m="http://schemas.openxmlformats.org/officeDocument/2006/math" xmlns:w14="http://schemas.microsoft.com/office/word/2010/wordml" xmlns:w15="http://schemas.microsoft.com/office/word/2012/wordml" xmlns:wp14="http://schemas.microsoft.com/office/word/2010/wordprocessingDrawing" xmlns:a="http://schemas.openxmlformats.org/drawingml/2006/main" xmlns:r="http://schemas.openxmlformats.org/officeDocument/2006/relationships" xmlns:wp="http://schemas.openxmlformats.org/drawingml/2006/wordprocessingDrawing" xmlns:w="http://schemas.openxmlformats.org/wordprocessingml/2006/main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before="0" w:after="0" w:line="240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?><Relationships xmlns="http://schemas.openxmlformats.org/package/2006/relationships"><Relationship Target="styles.xml" Type="http://schemas.openxmlformats.org/officeDocument/2006/relationships/styles" Id="rId1"></Relationship><Relationship Target="settings.xml" Type="http://schemas.openxmlformats.org/officeDocument/2006/relationships/settings" Id="rId2"></Relationship><Relationship Target="media/document_image_rId3.jpeg" Type="http://schemas.openxmlformats.org/officeDocument/2006/relationships/image" Id="rId3"></Relationship><Relationship Target="media/document_image_rId4.jpeg" Type="http://schemas.openxmlformats.org/officeDocument/2006/relationships/image" Id="rId4"></Relationship><Relationship Target="media/document_image_rId5.jpeg" Type="http://schemas.openxmlformats.org/officeDocument/2006/relationships/image" Id="rId5"></Relationship><Relationship Target="media/document_image_rId6.jpeg" Type="http://schemas.openxmlformats.org/officeDocument/2006/relationships/image" Id="rId6"></Relationship><Relationship Target="media/document_image_rId7.jpeg" Type="http://schemas.openxmlformats.org/officeDocument/2006/relationships/image" Id="rId7"></Relationship><Relationship Target="media/document_image_rId8.jpeg" Type="http://schemas.openxmlformats.org/officeDocument/2006/relationships/image" Id="rId8"></Relationship><Relationship Target="media/document_image_rId9.jpeg" Type="http://schemas.openxmlformats.org/officeDocument/2006/relationships/image" Id="rId9"></Relationship><Relationship Target="media/document_image_rId10.jpeg" Type="http://schemas.openxmlformats.org/officeDocument/2006/relationships/image" Id="rId10"></Relationship><Relationship Target="media/document_image_rId11.jpeg" Type="http://schemas.openxmlformats.org/officeDocument/2006/relationships/image" Id="rId11"></Relationship><Relationship Target="media/document_image_rId12.jpeg" Type="http://schemas.openxmlformats.org/officeDocument/2006/relationships/image" Id="rId12"></Relationship></Relationships>
</file>

<file path=word/theme/theme1.xml><?xml version="1.0" encoding="utf-8"?>
<a:theme xmlns:lc="http://schemas.openxmlformats.org/drawingml/2006/lockedCanvas" xmlns:comp="http://schemas.openxmlformats.org/drawingml/2006/compatibility" xmlns:we="http://schemas.microsoft.com/office/webextensions/webextension/2010/11" xmlns:wetp="http://schemas.microsoft.com/office/webextensions/taskpanes/2010/11" xmlns:w16cid="http://schemas.microsoft.com/office/word/2016/wordml/cid" xmlns:w16se="http://schemas.microsoft.com/office/word/2015/wordml/symex" xmlns:wps="http://schemas.microsoft.com/office/word/2010/wordprocessingShape" xmlns:b="http://schemas.openxmlformats.org/officeDocument/2006/bibliography" xmlns:odgm="http://opendope.org/SmartArt/DataHierarchy" xmlns:odi="http://opendope.org/components" xmlns:oda="http://opendope.org/answers" xmlns:odq="http://opendope.org/questions" xmlns:odc="http://opendope.org/conditions" xmlns:odx="http://opendope.org/xpaths" xmlns:cppr="http://schemas.microsoft.com/office/2006/coverPageProps" xmlns:pvml="urn:schemas-microsoft-com:office:powerpoint" xmlns:w10="urn:schemas-microsoft-com:office:word" xmlns:v="urn:schemas-microsoft-com:vml" xmlns:o="urn:schemas-microsoft-com:office:office" xmlns:xvml="urn:schemas-microsoft-com:office:excel" xmlns:dsp="http://schemas.microsoft.com/office/drawing/2008/diagram" xmlns:xdr="http://schemas.openxmlformats.org/drawingml/2006/spreadsheetDrawing" xmlns:pic="http://schemas.openxmlformats.org/drawingml/2006/picture" xmlns:dgm="http://schemas.openxmlformats.org/drawingml/2006/diagram" xmlns:c14="http://schemas.microsoft.com/office/drawing/2007/8/2/chart" xmlns:cdr="http://schemas.openxmlformats.org/drawingml/2006/chartDrawing" xmlns:c="http://schemas.openxmlformats.org/drawingml/2006/chart" xmlns:wne="http://schemas.microsoft.com/office/word/2006/wordml" xmlns:sl="http://schemas.openxmlformats.org/schemaLibrary/2006/main" xmlns:mc="http://schemas.openxmlformats.org/markup-compatibility/2006" xmlns:m="http://schemas.openxmlformats.org/officeDocument/2006/math" xmlns:w14="http://schemas.microsoft.com/office/word/2010/wordml" xmlns:w15="http://schemas.microsoft.com/office/word/2012/wordml" xmlns:wp14="http://schemas.microsoft.com/office/word/2010/wordprocessingDrawing" xmlns:a="http://schemas.openxmlformats.org/drawingml/2006/main" xmlns:r="http://schemas.openxmlformats.org/officeDocument/2006/relationships" xmlns:wp="http://schemas.openxmlformats.org/drawingml/2006/wordprocessingDrawing" xmlns:w="http://schemas.openxmlformats.org/wordprocess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id="{62F939B6-93AF-4DB8-9C6B-D6C7DFDC589F}" name="Office Theme" vid="{4A3C46E8-61CC-4603-A589-7422A47A8E4A}"/>
    </a:ext>
  </a:extLst>
</a:theme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dc="http://purl.org/dc/elements/1.1/" xmlns:dcterms="http://purl.org/dc/terms/" xmlns:cp="http://schemas.openxmlformats.org/package/2006/metadata/core-properties"/>
</file>